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407-ПП/4847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4847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одежды, инвентарный номер: 3148, местонахождение: Челябинская обл., г.Куса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одежды, инвентарный номер: 3148, местонахождение: Челябинская обл., г.Куса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2089.00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2,08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